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0" w:type="dxa"/>
        <w:tblLook w:val="0600" w:firstRow="0" w:lastRow="0" w:firstColumn="0" w:lastColumn="0" w:noHBand="1" w:noVBand="1"/>
      </w:tblPr>
      <w:tblGrid>
        <w:gridCol w:w="6930"/>
        <w:gridCol w:w="2060"/>
      </w:tblGrid>
      <w:tr w:rsidR="00E3286D" w:rsidRPr="00FA3EB3" w14:paraId="32516297" w14:textId="77777777" w:rsidTr="00355DEE">
        <w:trPr>
          <w:trHeight w:val="1728"/>
        </w:trPr>
        <w:tc>
          <w:tcPr>
            <w:tcW w:w="6930" w:type="dxa"/>
            <w:vAlign w:val="center"/>
          </w:tcPr>
          <w:p w14:paraId="5EE346C1" w14:textId="22DE2143" w:rsidR="00E3286D" w:rsidRPr="00FA3EB3" w:rsidRDefault="005B6B36" w:rsidP="00E3286D">
            <w:pPr>
              <w:pStyle w:val="Title"/>
            </w:pPr>
            <w:r>
              <w:t>Community Health Services Team</w:t>
            </w:r>
          </w:p>
        </w:tc>
        <w:tc>
          <w:tcPr>
            <w:tcW w:w="2060" w:type="dxa"/>
            <w:vAlign w:val="center"/>
          </w:tcPr>
          <w:p w14:paraId="501E37D9" w14:textId="5DC6B81F" w:rsidR="00E3286D" w:rsidRPr="00FA3EB3" w:rsidRDefault="005B6B36" w:rsidP="00E3286D">
            <w:pPr>
              <w:spacing w:after="0"/>
              <w:jc w:val="right"/>
            </w:pPr>
            <w:r>
              <w:rPr>
                <w:noProof/>
              </w:rPr>
              <w:drawing>
                <wp:inline distT="0" distB="0" distL="0" distR="0" wp14:anchorId="2B925454" wp14:editId="4C820CB6">
                  <wp:extent cx="1028700" cy="1028700"/>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881" cy="1029881"/>
                          </a:xfrm>
                          <a:prstGeom prst="rect">
                            <a:avLst/>
                          </a:prstGeom>
                          <a:noFill/>
                          <a:ln>
                            <a:noFill/>
                          </a:ln>
                        </pic:spPr>
                      </pic:pic>
                    </a:graphicData>
                  </a:graphic>
                </wp:inline>
              </w:drawing>
            </w:r>
          </w:p>
        </w:tc>
      </w:tr>
    </w:tbl>
    <w:p w14:paraId="773FFDC3" w14:textId="77777777" w:rsidR="00E3286D" w:rsidRPr="00FA3EB3" w:rsidRDefault="00E3286D" w:rsidP="003B49EC"/>
    <w:p w14:paraId="6CF729E8" w14:textId="1BC4587C" w:rsidR="00E3286D" w:rsidRPr="00FA3EB3" w:rsidRDefault="005B6B36" w:rsidP="00FD35A6">
      <w:pPr>
        <w:pStyle w:val="Heading1"/>
      </w:pPr>
      <w:r>
        <w:t>New Registration for Children 0-16 years:</w:t>
      </w:r>
    </w:p>
    <w:p w14:paraId="610FA416" w14:textId="73474A14" w:rsidR="00FD35A6" w:rsidRDefault="00FD35A6" w:rsidP="00FD35A6"/>
    <w:p w14:paraId="10F1E525" w14:textId="6BD8AE8E" w:rsidR="005B6B36" w:rsidRPr="00FA3EB3" w:rsidRDefault="005B6B36" w:rsidP="00FD35A6">
      <w:r>
        <w:t>Please complete the following details about your family and leave this with the registration form you have completed at Reception. This information will be shared with the Health Visitor (for pre-school children) or the School Nursing Team (if school age)</w:t>
      </w:r>
    </w:p>
    <w:p w14:paraId="3016D51B" w14:textId="5737614A" w:rsidR="00FD35A6" w:rsidRPr="00FA3EB3" w:rsidRDefault="005B6B36" w:rsidP="00FD35A6">
      <w:pPr>
        <w:pStyle w:val="Heading1"/>
      </w:pPr>
      <w:r>
        <w:t>Parent/</w:t>
      </w:r>
      <w:proofErr w:type="spellStart"/>
      <w:r>
        <w:t>Carer</w:t>
      </w:r>
      <w:proofErr w:type="spellEnd"/>
      <w:r>
        <w:t>/Guardian Details</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6"/>
        <w:gridCol w:w="5379"/>
        <w:gridCol w:w="295"/>
        <w:gridCol w:w="2420"/>
      </w:tblGrid>
      <w:tr w:rsidR="00687CFB" w:rsidRPr="00FA3EB3" w14:paraId="1ADD2E76" w14:textId="77777777" w:rsidTr="005B6B36">
        <w:trPr>
          <w:trHeight w:val="642"/>
        </w:trPr>
        <w:tc>
          <w:tcPr>
            <w:tcW w:w="2696" w:type="dxa"/>
            <w:vMerge w:val="restart"/>
          </w:tcPr>
          <w:p w14:paraId="67BC9D33" w14:textId="77777777" w:rsidR="00687CFB" w:rsidRDefault="005B6B36" w:rsidP="00FD35A6">
            <w:pPr>
              <w:pStyle w:val="Labels"/>
            </w:pPr>
            <w:r>
              <w:t>Name</w:t>
            </w:r>
          </w:p>
          <w:p w14:paraId="6ED2DBDD" w14:textId="77777777" w:rsidR="005B6B36" w:rsidRDefault="005B6B36" w:rsidP="005B6B36"/>
          <w:p w14:paraId="76FA42F9" w14:textId="5F021B01" w:rsidR="005B6B36" w:rsidRPr="005B6B36" w:rsidRDefault="005B6B36" w:rsidP="005B6B36"/>
        </w:tc>
        <w:tc>
          <w:tcPr>
            <w:tcW w:w="5379" w:type="dxa"/>
            <w:tcBorders>
              <w:bottom w:val="nil"/>
            </w:tcBorders>
            <w:shd w:val="clear" w:color="auto" w:fill="FFFFFF" w:themeFill="background1"/>
          </w:tcPr>
          <w:p w14:paraId="79E8464F" w14:textId="42381708" w:rsidR="00687CFB" w:rsidRPr="00FA3EB3" w:rsidRDefault="00687CFB" w:rsidP="00FD35A6"/>
        </w:tc>
        <w:tc>
          <w:tcPr>
            <w:tcW w:w="295" w:type="dxa"/>
            <w:vMerge w:val="restart"/>
            <w:tcBorders>
              <w:bottom w:val="single" w:sz="4" w:space="0" w:color="auto"/>
            </w:tcBorders>
          </w:tcPr>
          <w:p w14:paraId="5654D6E7" w14:textId="481A71A1" w:rsidR="00687CFB" w:rsidRPr="00FA3EB3" w:rsidRDefault="00687CFB" w:rsidP="005B6B36">
            <w:pPr>
              <w:pStyle w:val="Labels"/>
            </w:pPr>
          </w:p>
        </w:tc>
        <w:tc>
          <w:tcPr>
            <w:tcW w:w="2420" w:type="dxa"/>
            <w:vMerge w:val="restart"/>
            <w:tcBorders>
              <w:bottom w:val="single" w:sz="4" w:space="0" w:color="auto"/>
            </w:tcBorders>
            <w:shd w:val="clear" w:color="auto" w:fill="FFFFFF" w:themeFill="background1"/>
          </w:tcPr>
          <w:p w14:paraId="0FC5305E" w14:textId="77777777" w:rsidR="00687CFB" w:rsidRPr="00FA3EB3" w:rsidRDefault="00687CFB" w:rsidP="00FD35A6"/>
        </w:tc>
      </w:tr>
      <w:tr w:rsidR="005B6B36" w:rsidRPr="00FA3EB3" w14:paraId="4F7A0A55" w14:textId="77777777" w:rsidTr="005B6B36">
        <w:trPr>
          <w:trHeight w:val="544"/>
        </w:trPr>
        <w:tc>
          <w:tcPr>
            <w:tcW w:w="2696" w:type="dxa"/>
            <w:vMerge/>
          </w:tcPr>
          <w:p w14:paraId="1ED6738A" w14:textId="77777777" w:rsidR="005B6B36" w:rsidRDefault="005B6B36" w:rsidP="00FD35A6">
            <w:pPr>
              <w:pStyle w:val="Labels"/>
            </w:pPr>
          </w:p>
        </w:tc>
        <w:tc>
          <w:tcPr>
            <w:tcW w:w="5379" w:type="dxa"/>
            <w:tcBorders>
              <w:top w:val="nil"/>
              <w:bottom w:val="nil"/>
            </w:tcBorders>
            <w:shd w:val="clear" w:color="auto" w:fill="FFFFFF" w:themeFill="background1"/>
          </w:tcPr>
          <w:p w14:paraId="241B35CC" w14:textId="77777777" w:rsidR="005B6B36" w:rsidRPr="00FA3EB3" w:rsidRDefault="005B6B36" w:rsidP="00FD35A6"/>
        </w:tc>
        <w:tc>
          <w:tcPr>
            <w:tcW w:w="295" w:type="dxa"/>
            <w:vMerge/>
            <w:tcBorders>
              <w:bottom w:val="single" w:sz="4" w:space="0" w:color="auto"/>
            </w:tcBorders>
          </w:tcPr>
          <w:p w14:paraId="42EBA395" w14:textId="77777777" w:rsidR="005B6B36" w:rsidRPr="00FA3EB3" w:rsidRDefault="005B6B36" w:rsidP="005B6B36">
            <w:pPr>
              <w:pStyle w:val="Labels"/>
            </w:pPr>
          </w:p>
        </w:tc>
        <w:tc>
          <w:tcPr>
            <w:tcW w:w="2420" w:type="dxa"/>
            <w:vMerge/>
            <w:tcBorders>
              <w:bottom w:val="single" w:sz="4" w:space="0" w:color="auto"/>
            </w:tcBorders>
            <w:shd w:val="clear" w:color="auto" w:fill="FFFFFF" w:themeFill="background1"/>
          </w:tcPr>
          <w:p w14:paraId="64EF681D" w14:textId="77777777" w:rsidR="005B6B36" w:rsidRPr="00FA3EB3" w:rsidRDefault="005B6B36" w:rsidP="00FD35A6"/>
        </w:tc>
      </w:tr>
      <w:tr w:rsidR="00687CFB" w:rsidRPr="00FA3EB3" w14:paraId="59B6DD12" w14:textId="77777777" w:rsidTr="005B6B36">
        <w:trPr>
          <w:trHeight w:val="544"/>
        </w:trPr>
        <w:tc>
          <w:tcPr>
            <w:tcW w:w="2696" w:type="dxa"/>
            <w:vMerge/>
          </w:tcPr>
          <w:p w14:paraId="324C3411" w14:textId="77777777" w:rsidR="00687CFB" w:rsidRPr="00FA3EB3" w:rsidRDefault="00687CFB" w:rsidP="00FD35A6">
            <w:pPr>
              <w:pStyle w:val="Labels"/>
            </w:pPr>
          </w:p>
        </w:tc>
        <w:tc>
          <w:tcPr>
            <w:tcW w:w="5379" w:type="dxa"/>
            <w:tcBorders>
              <w:top w:val="nil"/>
            </w:tcBorders>
          </w:tcPr>
          <w:p w14:paraId="307649CB" w14:textId="77777777" w:rsidR="00687CFB" w:rsidRPr="00FA3EB3" w:rsidRDefault="00687CFB" w:rsidP="00FD35A6"/>
        </w:tc>
        <w:tc>
          <w:tcPr>
            <w:tcW w:w="295" w:type="dxa"/>
            <w:vMerge/>
            <w:tcBorders>
              <w:top w:val="single" w:sz="4" w:space="0" w:color="auto"/>
            </w:tcBorders>
          </w:tcPr>
          <w:p w14:paraId="44F9AD83" w14:textId="77777777" w:rsidR="00687CFB" w:rsidRPr="00FA3EB3" w:rsidRDefault="00687CFB" w:rsidP="00FD35A6">
            <w:pPr>
              <w:pStyle w:val="Labels"/>
            </w:pPr>
          </w:p>
        </w:tc>
        <w:tc>
          <w:tcPr>
            <w:tcW w:w="2420" w:type="dxa"/>
            <w:vMerge/>
            <w:tcBorders>
              <w:top w:val="single" w:sz="4" w:space="0" w:color="auto"/>
            </w:tcBorders>
            <w:shd w:val="clear" w:color="auto" w:fill="FFFFFF" w:themeFill="background1"/>
          </w:tcPr>
          <w:p w14:paraId="39826058" w14:textId="77777777" w:rsidR="00687CFB" w:rsidRPr="00FA3EB3" w:rsidRDefault="00687CFB" w:rsidP="00FD35A6"/>
        </w:tc>
      </w:tr>
      <w:tr w:rsidR="00FD35A6" w:rsidRPr="00FA3EB3" w14:paraId="252FFF8C" w14:textId="77777777" w:rsidTr="005B6B36">
        <w:trPr>
          <w:trHeight w:val="1007"/>
        </w:trPr>
        <w:tc>
          <w:tcPr>
            <w:tcW w:w="2696" w:type="dxa"/>
          </w:tcPr>
          <w:p w14:paraId="574BD1DB" w14:textId="6E1FC2EB" w:rsidR="00FD35A6" w:rsidRPr="00FA3EB3" w:rsidRDefault="005B6B36" w:rsidP="00FD35A6">
            <w:pPr>
              <w:pStyle w:val="Labels"/>
            </w:pPr>
            <w:r>
              <w:t>New Address:</w:t>
            </w:r>
          </w:p>
        </w:tc>
        <w:tc>
          <w:tcPr>
            <w:tcW w:w="5379" w:type="dxa"/>
            <w:shd w:val="clear" w:color="auto" w:fill="FFFFFF" w:themeFill="background1"/>
          </w:tcPr>
          <w:p w14:paraId="12BEA1FE" w14:textId="77777777" w:rsidR="00FD35A6" w:rsidRPr="00FA3EB3" w:rsidRDefault="00FD35A6" w:rsidP="00FD35A6"/>
        </w:tc>
        <w:tc>
          <w:tcPr>
            <w:tcW w:w="295" w:type="dxa"/>
          </w:tcPr>
          <w:p w14:paraId="3659422C" w14:textId="1E0D259E" w:rsidR="00FD35A6" w:rsidRPr="00FA3EB3" w:rsidRDefault="00FD35A6" w:rsidP="00FD35A6">
            <w:pPr>
              <w:pStyle w:val="Labels"/>
            </w:pPr>
          </w:p>
        </w:tc>
        <w:tc>
          <w:tcPr>
            <w:tcW w:w="2420" w:type="dxa"/>
            <w:shd w:val="clear" w:color="auto" w:fill="FFFFFF" w:themeFill="background1"/>
          </w:tcPr>
          <w:p w14:paraId="194C74F8" w14:textId="77777777" w:rsidR="00FD35A6" w:rsidRPr="00FA3EB3" w:rsidRDefault="00FD35A6" w:rsidP="00FD35A6"/>
        </w:tc>
      </w:tr>
      <w:tr w:rsidR="00FD35A6" w:rsidRPr="00FA3EB3" w14:paraId="0C6792B3" w14:textId="77777777" w:rsidTr="005B6B36">
        <w:trPr>
          <w:trHeight w:val="838"/>
        </w:trPr>
        <w:tc>
          <w:tcPr>
            <w:tcW w:w="2696" w:type="dxa"/>
          </w:tcPr>
          <w:p w14:paraId="3D6B7334" w14:textId="77C4F40A" w:rsidR="00FD35A6" w:rsidRPr="00FA3EB3" w:rsidRDefault="005B6B36" w:rsidP="00FD35A6">
            <w:pPr>
              <w:pStyle w:val="Labels"/>
            </w:pPr>
            <w:r>
              <w:t>Previous Address:</w:t>
            </w:r>
          </w:p>
        </w:tc>
        <w:tc>
          <w:tcPr>
            <w:tcW w:w="5379" w:type="dxa"/>
            <w:shd w:val="clear" w:color="auto" w:fill="FFFFFF" w:themeFill="background1"/>
          </w:tcPr>
          <w:p w14:paraId="5E2F6775" w14:textId="77777777" w:rsidR="00FD35A6" w:rsidRPr="00FA3EB3" w:rsidRDefault="00FD35A6" w:rsidP="00FD35A6"/>
        </w:tc>
        <w:tc>
          <w:tcPr>
            <w:tcW w:w="295" w:type="dxa"/>
          </w:tcPr>
          <w:p w14:paraId="5BA0DDFA" w14:textId="3B9E3CDE" w:rsidR="00FD35A6" w:rsidRPr="00FA3EB3" w:rsidRDefault="00FD35A6" w:rsidP="00FD35A6">
            <w:pPr>
              <w:pStyle w:val="Labels"/>
            </w:pPr>
          </w:p>
        </w:tc>
        <w:tc>
          <w:tcPr>
            <w:tcW w:w="2420" w:type="dxa"/>
            <w:shd w:val="clear" w:color="auto" w:fill="FFFFFF" w:themeFill="background1"/>
          </w:tcPr>
          <w:p w14:paraId="45709DEE" w14:textId="77777777" w:rsidR="00FD35A6" w:rsidRPr="00FA3EB3" w:rsidRDefault="00FD35A6" w:rsidP="00FD35A6"/>
        </w:tc>
      </w:tr>
      <w:tr w:rsidR="00FD35A6" w:rsidRPr="00FA3EB3" w14:paraId="47606C64" w14:textId="77777777" w:rsidTr="005B6B36">
        <w:trPr>
          <w:trHeight w:val="542"/>
        </w:trPr>
        <w:tc>
          <w:tcPr>
            <w:tcW w:w="2696" w:type="dxa"/>
          </w:tcPr>
          <w:p w14:paraId="7C738B54" w14:textId="649F693E" w:rsidR="00FD35A6" w:rsidRPr="00FA3EB3" w:rsidRDefault="005B6B36" w:rsidP="00FD35A6">
            <w:pPr>
              <w:pStyle w:val="Labels"/>
            </w:pPr>
            <w:r>
              <w:t>Contact Number(s):</w:t>
            </w:r>
          </w:p>
        </w:tc>
        <w:tc>
          <w:tcPr>
            <w:tcW w:w="5379" w:type="dxa"/>
            <w:shd w:val="clear" w:color="auto" w:fill="FFFFFF" w:themeFill="background1"/>
          </w:tcPr>
          <w:p w14:paraId="77B51F75" w14:textId="77777777" w:rsidR="00FD35A6" w:rsidRPr="00FA3EB3" w:rsidRDefault="00FD35A6" w:rsidP="00FD35A6"/>
        </w:tc>
        <w:tc>
          <w:tcPr>
            <w:tcW w:w="295" w:type="dxa"/>
          </w:tcPr>
          <w:p w14:paraId="7A84B4C6" w14:textId="4033398B" w:rsidR="00FD35A6" w:rsidRPr="00FA3EB3" w:rsidRDefault="00FD35A6" w:rsidP="00FD35A6">
            <w:pPr>
              <w:pStyle w:val="Labels"/>
            </w:pPr>
          </w:p>
        </w:tc>
        <w:tc>
          <w:tcPr>
            <w:tcW w:w="2420" w:type="dxa"/>
            <w:shd w:val="clear" w:color="auto" w:fill="FFFFFF" w:themeFill="background1"/>
          </w:tcPr>
          <w:p w14:paraId="50181813" w14:textId="77777777" w:rsidR="00FD35A6" w:rsidRPr="00FA3EB3" w:rsidRDefault="00FD35A6" w:rsidP="00FD35A6"/>
        </w:tc>
      </w:tr>
      <w:tr w:rsidR="005B6B36" w:rsidRPr="00FA3EB3" w14:paraId="24AEFDDF" w14:textId="77777777" w:rsidTr="005B6B36">
        <w:trPr>
          <w:trHeight w:val="542"/>
        </w:trPr>
        <w:tc>
          <w:tcPr>
            <w:tcW w:w="2696" w:type="dxa"/>
          </w:tcPr>
          <w:p w14:paraId="4C04AB86" w14:textId="42BCEB65" w:rsidR="005B6B36" w:rsidRDefault="005B6B36" w:rsidP="00FD35A6">
            <w:pPr>
              <w:pStyle w:val="Labels"/>
            </w:pPr>
            <w:r>
              <w:t>Previous GP:</w:t>
            </w:r>
          </w:p>
        </w:tc>
        <w:tc>
          <w:tcPr>
            <w:tcW w:w="5379" w:type="dxa"/>
            <w:shd w:val="clear" w:color="auto" w:fill="FFFFFF" w:themeFill="background1"/>
          </w:tcPr>
          <w:p w14:paraId="6A350A12" w14:textId="77777777" w:rsidR="005B6B36" w:rsidRPr="00FA3EB3" w:rsidRDefault="005B6B36" w:rsidP="00FD35A6"/>
        </w:tc>
        <w:tc>
          <w:tcPr>
            <w:tcW w:w="295" w:type="dxa"/>
          </w:tcPr>
          <w:p w14:paraId="0FD03EF1" w14:textId="77777777" w:rsidR="005B6B36" w:rsidRPr="00FA3EB3" w:rsidRDefault="005B6B36" w:rsidP="00FD35A6">
            <w:pPr>
              <w:pStyle w:val="Labels"/>
            </w:pPr>
          </w:p>
        </w:tc>
        <w:tc>
          <w:tcPr>
            <w:tcW w:w="2420" w:type="dxa"/>
            <w:shd w:val="clear" w:color="auto" w:fill="FFFFFF" w:themeFill="background1"/>
          </w:tcPr>
          <w:p w14:paraId="430B5454" w14:textId="77777777" w:rsidR="005B6B36" w:rsidRPr="00FA3EB3" w:rsidRDefault="005B6B36" w:rsidP="00FD35A6"/>
        </w:tc>
      </w:tr>
    </w:tbl>
    <w:p w14:paraId="66C6FA5D" w14:textId="7F5ED011" w:rsidR="005B6B36" w:rsidRPr="005B6B36" w:rsidRDefault="005B6B36" w:rsidP="00FD35A6">
      <w:pPr>
        <w:rPr>
          <w:b/>
          <w:bCs/>
          <w:color w:val="17365D" w:themeColor="text2" w:themeShade="BF"/>
          <w:sz w:val="32"/>
          <w:szCs w:val="32"/>
        </w:rPr>
      </w:pPr>
      <w:r w:rsidRPr="005B6B36">
        <w:rPr>
          <w:b/>
          <w:bCs/>
          <w:color w:val="17365D" w:themeColor="text2" w:themeShade="BF"/>
          <w:sz w:val="32"/>
          <w:szCs w:val="32"/>
        </w:rPr>
        <w:t>Childrens Details</w:t>
      </w:r>
    </w:p>
    <w:tbl>
      <w:tblPr>
        <w:tblStyle w:val="OfficeHours"/>
        <w:tblW w:w="10761" w:type="dxa"/>
        <w:tblLayout w:type="fixed"/>
        <w:tblLook w:val="0620" w:firstRow="1" w:lastRow="0" w:firstColumn="0" w:lastColumn="0" w:noHBand="1" w:noVBand="1"/>
      </w:tblPr>
      <w:tblGrid>
        <w:gridCol w:w="2160"/>
        <w:gridCol w:w="4050"/>
        <w:gridCol w:w="452"/>
        <w:gridCol w:w="4099"/>
      </w:tblGrid>
      <w:tr w:rsidR="00232876" w:rsidRPr="00FA3EB3" w14:paraId="6B765832" w14:textId="77777777" w:rsidTr="00232876">
        <w:trPr>
          <w:cnfStyle w:val="100000000000" w:firstRow="1" w:lastRow="0" w:firstColumn="0" w:lastColumn="0" w:oddVBand="0" w:evenVBand="0" w:oddHBand="0" w:evenHBand="0" w:firstRowFirstColumn="0" w:firstRowLastColumn="0" w:lastRowFirstColumn="0" w:lastRowLastColumn="0"/>
        </w:trPr>
        <w:tc>
          <w:tcPr>
            <w:tcW w:w="2160" w:type="dxa"/>
          </w:tcPr>
          <w:p w14:paraId="6325BBA5" w14:textId="79719A5C" w:rsidR="00FD35A6" w:rsidRPr="00FA3EB3" w:rsidRDefault="00FD35A6" w:rsidP="00FA3EB3">
            <w:pPr>
              <w:rPr>
                <w:rStyle w:val="Emphasis"/>
              </w:rPr>
            </w:pPr>
          </w:p>
        </w:tc>
        <w:tc>
          <w:tcPr>
            <w:tcW w:w="4050" w:type="dxa"/>
          </w:tcPr>
          <w:p w14:paraId="399CA5C6" w14:textId="5FDF9B7E" w:rsidR="00FD35A6" w:rsidRPr="005B6B36" w:rsidRDefault="005B6B36" w:rsidP="00FD35A6">
            <w:pPr>
              <w:rPr>
                <w:sz w:val="28"/>
                <w:szCs w:val="28"/>
              </w:rPr>
            </w:pPr>
            <w:r w:rsidRPr="005B6B36">
              <w:rPr>
                <w:color w:val="17365D" w:themeColor="text2" w:themeShade="BF"/>
                <w:sz w:val="28"/>
                <w:szCs w:val="28"/>
              </w:rPr>
              <w:t>Name</w:t>
            </w:r>
          </w:p>
        </w:tc>
        <w:tc>
          <w:tcPr>
            <w:tcW w:w="452" w:type="dxa"/>
          </w:tcPr>
          <w:p w14:paraId="499067EF" w14:textId="77777777" w:rsidR="00FD35A6" w:rsidRPr="00FA3EB3" w:rsidRDefault="00FD35A6" w:rsidP="00FD35A6"/>
        </w:tc>
        <w:tc>
          <w:tcPr>
            <w:tcW w:w="4099" w:type="dxa"/>
          </w:tcPr>
          <w:p w14:paraId="43F00ED8" w14:textId="30E2D796" w:rsidR="00FD35A6" w:rsidRPr="005B6B36" w:rsidRDefault="005B6B36" w:rsidP="00FD35A6">
            <w:pPr>
              <w:rPr>
                <w:rStyle w:val="Emphasis"/>
                <w:sz w:val="28"/>
                <w:szCs w:val="28"/>
              </w:rPr>
            </w:pPr>
            <w:r w:rsidRPr="005B6B36">
              <w:rPr>
                <w:rStyle w:val="Emphasis"/>
                <w:color w:val="17365D" w:themeColor="text2" w:themeShade="BF"/>
                <w:sz w:val="28"/>
                <w:szCs w:val="28"/>
              </w:rPr>
              <w:t>Date of Birth</w:t>
            </w:r>
          </w:p>
        </w:tc>
      </w:tr>
      <w:tr w:rsidR="00687CFB" w:rsidRPr="00FA3EB3" w14:paraId="5F699832" w14:textId="77777777" w:rsidTr="00232876">
        <w:trPr>
          <w:trHeight w:val="360"/>
        </w:trPr>
        <w:tc>
          <w:tcPr>
            <w:tcW w:w="2160" w:type="dxa"/>
            <w:vAlign w:val="center"/>
          </w:tcPr>
          <w:p w14:paraId="36226D4D" w14:textId="362B82D7" w:rsidR="00FD35A6" w:rsidRPr="00FA3EB3" w:rsidRDefault="005B6B36" w:rsidP="00232876">
            <w:r>
              <w:t>Child 1</w:t>
            </w:r>
          </w:p>
        </w:tc>
        <w:tc>
          <w:tcPr>
            <w:tcW w:w="4050" w:type="dxa"/>
            <w:shd w:val="clear" w:color="auto" w:fill="FFFFFF" w:themeFill="background1"/>
            <w:vAlign w:val="center"/>
          </w:tcPr>
          <w:p w14:paraId="61C7F59E" w14:textId="77777777" w:rsidR="00FD35A6" w:rsidRPr="00FA3EB3" w:rsidRDefault="00FD35A6" w:rsidP="00687CFB"/>
        </w:tc>
        <w:tc>
          <w:tcPr>
            <w:tcW w:w="452" w:type="dxa"/>
            <w:vAlign w:val="center"/>
          </w:tcPr>
          <w:p w14:paraId="4F2695A6" w14:textId="77777777" w:rsidR="00FD35A6" w:rsidRPr="00FA3EB3" w:rsidRDefault="00FD35A6" w:rsidP="00687CFB"/>
        </w:tc>
        <w:tc>
          <w:tcPr>
            <w:tcW w:w="4099" w:type="dxa"/>
            <w:shd w:val="clear" w:color="auto" w:fill="FFFFFF" w:themeFill="background1"/>
            <w:vAlign w:val="center"/>
          </w:tcPr>
          <w:p w14:paraId="1647E6AF" w14:textId="77777777" w:rsidR="00FD35A6" w:rsidRPr="00FA3EB3" w:rsidRDefault="00FD35A6" w:rsidP="00687CFB"/>
        </w:tc>
      </w:tr>
      <w:tr w:rsidR="00687CFB" w:rsidRPr="00FA3EB3" w14:paraId="7826EA6C" w14:textId="77777777" w:rsidTr="00232876">
        <w:trPr>
          <w:trHeight w:val="187"/>
        </w:trPr>
        <w:tc>
          <w:tcPr>
            <w:tcW w:w="2160" w:type="dxa"/>
            <w:shd w:val="clear" w:color="auto" w:fill="auto"/>
            <w:vAlign w:val="center"/>
          </w:tcPr>
          <w:p w14:paraId="7100A116" w14:textId="77777777" w:rsidR="00687CFB" w:rsidRPr="00FA3EB3" w:rsidRDefault="00687CFB" w:rsidP="00687CFB">
            <w:pPr>
              <w:rPr>
                <w:sz w:val="6"/>
                <w:szCs w:val="6"/>
              </w:rPr>
            </w:pPr>
          </w:p>
        </w:tc>
        <w:tc>
          <w:tcPr>
            <w:tcW w:w="4050" w:type="dxa"/>
            <w:shd w:val="clear" w:color="auto" w:fill="auto"/>
            <w:vAlign w:val="center"/>
          </w:tcPr>
          <w:p w14:paraId="4030AA8D" w14:textId="77777777" w:rsidR="00687CFB" w:rsidRPr="00FA3EB3" w:rsidRDefault="00687CFB" w:rsidP="00687CFB">
            <w:pPr>
              <w:rPr>
                <w:sz w:val="6"/>
                <w:szCs w:val="6"/>
              </w:rPr>
            </w:pPr>
          </w:p>
        </w:tc>
        <w:tc>
          <w:tcPr>
            <w:tcW w:w="452" w:type="dxa"/>
            <w:shd w:val="clear" w:color="auto" w:fill="auto"/>
            <w:vAlign w:val="center"/>
          </w:tcPr>
          <w:p w14:paraId="260BA9E2" w14:textId="77777777" w:rsidR="00687CFB" w:rsidRPr="00FA3EB3" w:rsidRDefault="00687CFB" w:rsidP="00687CFB">
            <w:pPr>
              <w:rPr>
                <w:sz w:val="6"/>
                <w:szCs w:val="6"/>
              </w:rPr>
            </w:pPr>
          </w:p>
        </w:tc>
        <w:tc>
          <w:tcPr>
            <w:tcW w:w="4099" w:type="dxa"/>
            <w:shd w:val="clear" w:color="auto" w:fill="auto"/>
            <w:vAlign w:val="center"/>
          </w:tcPr>
          <w:p w14:paraId="28810198" w14:textId="77777777" w:rsidR="00687CFB" w:rsidRPr="00FA3EB3" w:rsidRDefault="00687CFB" w:rsidP="00687CFB">
            <w:pPr>
              <w:rPr>
                <w:sz w:val="6"/>
                <w:szCs w:val="6"/>
              </w:rPr>
            </w:pPr>
          </w:p>
        </w:tc>
      </w:tr>
      <w:tr w:rsidR="00687CFB" w:rsidRPr="00FA3EB3" w14:paraId="20977326" w14:textId="77777777" w:rsidTr="00232876">
        <w:trPr>
          <w:trHeight w:val="360"/>
        </w:trPr>
        <w:tc>
          <w:tcPr>
            <w:tcW w:w="2160" w:type="dxa"/>
            <w:vAlign w:val="center"/>
          </w:tcPr>
          <w:p w14:paraId="07FC3902" w14:textId="30802452" w:rsidR="00687CFB" w:rsidRPr="00FA3EB3" w:rsidRDefault="005B6B36" w:rsidP="00232876">
            <w:r>
              <w:t>Child 2</w:t>
            </w:r>
          </w:p>
        </w:tc>
        <w:tc>
          <w:tcPr>
            <w:tcW w:w="4050" w:type="dxa"/>
            <w:shd w:val="clear" w:color="auto" w:fill="FFFFFF" w:themeFill="background1"/>
            <w:vAlign w:val="center"/>
          </w:tcPr>
          <w:p w14:paraId="7223BA4B" w14:textId="77777777" w:rsidR="00687CFB" w:rsidRPr="00FA3EB3" w:rsidRDefault="00687CFB" w:rsidP="00687CFB"/>
        </w:tc>
        <w:tc>
          <w:tcPr>
            <w:tcW w:w="452" w:type="dxa"/>
            <w:vAlign w:val="center"/>
          </w:tcPr>
          <w:p w14:paraId="5FAED4C4" w14:textId="77777777" w:rsidR="00687CFB" w:rsidRPr="00FA3EB3" w:rsidRDefault="00687CFB" w:rsidP="00687CFB"/>
        </w:tc>
        <w:tc>
          <w:tcPr>
            <w:tcW w:w="4099" w:type="dxa"/>
            <w:shd w:val="clear" w:color="auto" w:fill="FFFFFF" w:themeFill="background1"/>
            <w:vAlign w:val="center"/>
          </w:tcPr>
          <w:p w14:paraId="5125576B" w14:textId="77777777" w:rsidR="00687CFB" w:rsidRPr="00FA3EB3" w:rsidRDefault="00687CFB" w:rsidP="00687CFB"/>
        </w:tc>
      </w:tr>
      <w:tr w:rsidR="00687CFB" w:rsidRPr="00FA3EB3" w14:paraId="114E24B1" w14:textId="77777777" w:rsidTr="00232876">
        <w:trPr>
          <w:trHeight w:val="187"/>
        </w:trPr>
        <w:tc>
          <w:tcPr>
            <w:tcW w:w="2160" w:type="dxa"/>
            <w:shd w:val="clear" w:color="auto" w:fill="auto"/>
            <w:vAlign w:val="center"/>
          </w:tcPr>
          <w:p w14:paraId="6D293306" w14:textId="77777777" w:rsidR="00687CFB" w:rsidRPr="00FA3EB3" w:rsidRDefault="00687CFB" w:rsidP="00687CFB">
            <w:pPr>
              <w:rPr>
                <w:sz w:val="6"/>
                <w:szCs w:val="6"/>
              </w:rPr>
            </w:pPr>
          </w:p>
        </w:tc>
        <w:tc>
          <w:tcPr>
            <w:tcW w:w="4050" w:type="dxa"/>
            <w:shd w:val="clear" w:color="auto" w:fill="auto"/>
            <w:vAlign w:val="center"/>
          </w:tcPr>
          <w:p w14:paraId="60974C30" w14:textId="77777777" w:rsidR="00687CFB" w:rsidRPr="00FA3EB3" w:rsidRDefault="00687CFB" w:rsidP="00687CFB">
            <w:pPr>
              <w:rPr>
                <w:sz w:val="6"/>
                <w:szCs w:val="6"/>
              </w:rPr>
            </w:pPr>
          </w:p>
        </w:tc>
        <w:tc>
          <w:tcPr>
            <w:tcW w:w="452" w:type="dxa"/>
            <w:shd w:val="clear" w:color="auto" w:fill="auto"/>
            <w:vAlign w:val="center"/>
          </w:tcPr>
          <w:p w14:paraId="2752B391" w14:textId="77777777" w:rsidR="00687CFB" w:rsidRPr="00FA3EB3" w:rsidRDefault="00687CFB" w:rsidP="00687CFB">
            <w:pPr>
              <w:rPr>
                <w:sz w:val="6"/>
                <w:szCs w:val="6"/>
              </w:rPr>
            </w:pPr>
          </w:p>
        </w:tc>
        <w:tc>
          <w:tcPr>
            <w:tcW w:w="4099" w:type="dxa"/>
            <w:shd w:val="clear" w:color="auto" w:fill="auto"/>
            <w:vAlign w:val="center"/>
          </w:tcPr>
          <w:p w14:paraId="2ABF8B42" w14:textId="77777777" w:rsidR="00687CFB" w:rsidRPr="00FA3EB3" w:rsidRDefault="00687CFB" w:rsidP="00687CFB">
            <w:pPr>
              <w:rPr>
                <w:sz w:val="6"/>
                <w:szCs w:val="6"/>
              </w:rPr>
            </w:pPr>
          </w:p>
        </w:tc>
      </w:tr>
      <w:tr w:rsidR="00687CFB" w:rsidRPr="00FA3EB3" w14:paraId="1C2AE062" w14:textId="77777777" w:rsidTr="00232876">
        <w:trPr>
          <w:trHeight w:val="360"/>
        </w:trPr>
        <w:tc>
          <w:tcPr>
            <w:tcW w:w="2160" w:type="dxa"/>
            <w:vAlign w:val="center"/>
          </w:tcPr>
          <w:p w14:paraId="7DE2593D" w14:textId="1B265EC5" w:rsidR="00687CFB" w:rsidRPr="00FA3EB3" w:rsidRDefault="005B6B36" w:rsidP="00232876">
            <w:r>
              <w:t>Child 3</w:t>
            </w:r>
          </w:p>
        </w:tc>
        <w:tc>
          <w:tcPr>
            <w:tcW w:w="4050" w:type="dxa"/>
            <w:shd w:val="clear" w:color="auto" w:fill="FFFFFF" w:themeFill="background1"/>
            <w:vAlign w:val="center"/>
          </w:tcPr>
          <w:p w14:paraId="6F86692D" w14:textId="77777777" w:rsidR="00687CFB" w:rsidRPr="00FA3EB3" w:rsidRDefault="00687CFB" w:rsidP="00687CFB"/>
        </w:tc>
        <w:tc>
          <w:tcPr>
            <w:tcW w:w="452" w:type="dxa"/>
            <w:vAlign w:val="center"/>
          </w:tcPr>
          <w:p w14:paraId="127DD278" w14:textId="77777777" w:rsidR="00687CFB" w:rsidRPr="00FA3EB3" w:rsidRDefault="00687CFB" w:rsidP="00687CFB"/>
        </w:tc>
        <w:tc>
          <w:tcPr>
            <w:tcW w:w="4099" w:type="dxa"/>
            <w:shd w:val="clear" w:color="auto" w:fill="FFFFFF" w:themeFill="background1"/>
            <w:vAlign w:val="center"/>
          </w:tcPr>
          <w:p w14:paraId="00000776" w14:textId="77777777" w:rsidR="00687CFB" w:rsidRPr="00FA3EB3" w:rsidRDefault="00687CFB" w:rsidP="00687CFB"/>
        </w:tc>
      </w:tr>
      <w:tr w:rsidR="00687CFB" w:rsidRPr="00FA3EB3" w14:paraId="12F79DEB" w14:textId="77777777" w:rsidTr="00232876">
        <w:trPr>
          <w:trHeight w:val="187"/>
        </w:trPr>
        <w:tc>
          <w:tcPr>
            <w:tcW w:w="2160" w:type="dxa"/>
            <w:shd w:val="clear" w:color="auto" w:fill="auto"/>
            <w:vAlign w:val="center"/>
          </w:tcPr>
          <w:p w14:paraId="33EED104" w14:textId="77777777" w:rsidR="00687CFB" w:rsidRPr="00FA3EB3" w:rsidRDefault="00687CFB" w:rsidP="00687CFB">
            <w:pPr>
              <w:rPr>
                <w:sz w:val="6"/>
                <w:szCs w:val="6"/>
              </w:rPr>
            </w:pPr>
          </w:p>
        </w:tc>
        <w:tc>
          <w:tcPr>
            <w:tcW w:w="4050" w:type="dxa"/>
            <w:shd w:val="clear" w:color="auto" w:fill="auto"/>
            <w:vAlign w:val="center"/>
          </w:tcPr>
          <w:p w14:paraId="6BD55DAB" w14:textId="77777777" w:rsidR="00687CFB" w:rsidRPr="00FA3EB3" w:rsidRDefault="00687CFB" w:rsidP="00687CFB">
            <w:pPr>
              <w:rPr>
                <w:sz w:val="6"/>
                <w:szCs w:val="6"/>
              </w:rPr>
            </w:pPr>
          </w:p>
        </w:tc>
        <w:tc>
          <w:tcPr>
            <w:tcW w:w="452" w:type="dxa"/>
            <w:shd w:val="clear" w:color="auto" w:fill="auto"/>
            <w:vAlign w:val="center"/>
          </w:tcPr>
          <w:p w14:paraId="73775371" w14:textId="77777777" w:rsidR="00687CFB" w:rsidRPr="00FA3EB3" w:rsidRDefault="00687CFB" w:rsidP="00687CFB">
            <w:pPr>
              <w:rPr>
                <w:sz w:val="6"/>
                <w:szCs w:val="6"/>
              </w:rPr>
            </w:pPr>
          </w:p>
        </w:tc>
        <w:tc>
          <w:tcPr>
            <w:tcW w:w="4099" w:type="dxa"/>
            <w:shd w:val="clear" w:color="auto" w:fill="auto"/>
            <w:vAlign w:val="center"/>
          </w:tcPr>
          <w:p w14:paraId="43C90CAA" w14:textId="77777777" w:rsidR="00687CFB" w:rsidRPr="00FA3EB3" w:rsidRDefault="00687CFB" w:rsidP="00687CFB">
            <w:pPr>
              <w:rPr>
                <w:sz w:val="6"/>
                <w:szCs w:val="6"/>
              </w:rPr>
            </w:pPr>
          </w:p>
        </w:tc>
      </w:tr>
      <w:tr w:rsidR="00687CFB" w:rsidRPr="00FA3EB3" w14:paraId="465633BB" w14:textId="77777777" w:rsidTr="00232876">
        <w:trPr>
          <w:trHeight w:val="360"/>
        </w:trPr>
        <w:tc>
          <w:tcPr>
            <w:tcW w:w="2160" w:type="dxa"/>
            <w:vAlign w:val="center"/>
          </w:tcPr>
          <w:p w14:paraId="4071F0C6" w14:textId="76D96351" w:rsidR="00687CFB" w:rsidRPr="00FA3EB3" w:rsidRDefault="005B6B36" w:rsidP="00232876">
            <w:r>
              <w:t>Child 4</w:t>
            </w:r>
          </w:p>
        </w:tc>
        <w:tc>
          <w:tcPr>
            <w:tcW w:w="4050" w:type="dxa"/>
            <w:shd w:val="clear" w:color="auto" w:fill="FFFFFF" w:themeFill="background1"/>
            <w:vAlign w:val="center"/>
          </w:tcPr>
          <w:p w14:paraId="6E2EC2CE" w14:textId="77777777" w:rsidR="00687CFB" w:rsidRPr="00FA3EB3" w:rsidRDefault="00687CFB" w:rsidP="00687CFB"/>
        </w:tc>
        <w:tc>
          <w:tcPr>
            <w:tcW w:w="452" w:type="dxa"/>
            <w:vAlign w:val="center"/>
          </w:tcPr>
          <w:p w14:paraId="12F441BD" w14:textId="77777777" w:rsidR="00687CFB" w:rsidRPr="00FA3EB3" w:rsidRDefault="00687CFB" w:rsidP="00687CFB"/>
        </w:tc>
        <w:tc>
          <w:tcPr>
            <w:tcW w:w="4099" w:type="dxa"/>
            <w:shd w:val="clear" w:color="auto" w:fill="FFFFFF" w:themeFill="background1"/>
            <w:vAlign w:val="center"/>
          </w:tcPr>
          <w:p w14:paraId="3F8AAE86" w14:textId="77777777" w:rsidR="00687CFB" w:rsidRPr="00FA3EB3" w:rsidRDefault="00687CFB" w:rsidP="00687CFB"/>
        </w:tc>
      </w:tr>
      <w:tr w:rsidR="00687CFB" w:rsidRPr="00FA3EB3" w14:paraId="3E6D5E16" w14:textId="77777777" w:rsidTr="00232876">
        <w:trPr>
          <w:trHeight w:val="187"/>
        </w:trPr>
        <w:tc>
          <w:tcPr>
            <w:tcW w:w="2160" w:type="dxa"/>
            <w:shd w:val="clear" w:color="auto" w:fill="auto"/>
            <w:vAlign w:val="center"/>
          </w:tcPr>
          <w:p w14:paraId="740B59BB" w14:textId="77777777" w:rsidR="00687CFB" w:rsidRPr="00FA3EB3" w:rsidRDefault="00687CFB" w:rsidP="00687CFB">
            <w:pPr>
              <w:rPr>
                <w:sz w:val="6"/>
                <w:szCs w:val="6"/>
              </w:rPr>
            </w:pPr>
          </w:p>
        </w:tc>
        <w:tc>
          <w:tcPr>
            <w:tcW w:w="4050" w:type="dxa"/>
            <w:shd w:val="clear" w:color="auto" w:fill="auto"/>
            <w:vAlign w:val="center"/>
          </w:tcPr>
          <w:p w14:paraId="727E621A" w14:textId="77777777" w:rsidR="00687CFB" w:rsidRPr="00FA3EB3" w:rsidRDefault="00687CFB" w:rsidP="00687CFB">
            <w:pPr>
              <w:rPr>
                <w:sz w:val="6"/>
                <w:szCs w:val="6"/>
              </w:rPr>
            </w:pPr>
          </w:p>
        </w:tc>
        <w:tc>
          <w:tcPr>
            <w:tcW w:w="452" w:type="dxa"/>
            <w:shd w:val="clear" w:color="auto" w:fill="auto"/>
            <w:vAlign w:val="center"/>
          </w:tcPr>
          <w:p w14:paraId="7586735B" w14:textId="77777777" w:rsidR="00687CFB" w:rsidRPr="00FA3EB3" w:rsidRDefault="00687CFB" w:rsidP="00687CFB">
            <w:pPr>
              <w:rPr>
                <w:sz w:val="6"/>
                <w:szCs w:val="6"/>
              </w:rPr>
            </w:pPr>
          </w:p>
        </w:tc>
        <w:tc>
          <w:tcPr>
            <w:tcW w:w="4099" w:type="dxa"/>
            <w:shd w:val="clear" w:color="auto" w:fill="auto"/>
            <w:vAlign w:val="center"/>
          </w:tcPr>
          <w:p w14:paraId="42046A43" w14:textId="77777777" w:rsidR="00687CFB" w:rsidRPr="00FA3EB3" w:rsidRDefault="00687CFB" w:rsidP="00687CFB">
            <w:pPr>
              <w:rPr>
                <w:sz w:val="6"/>
                <w:szCs w:val="6"/>
              </w:rPr>
            </w:pPr>
          </w:p>
        </w:tc>
      </w:tr>
      <w:tr w:rsidR="00687CFB" w:rsidRPr="00FA3EB3" w14:paraId="15CD1BB3" w14:textId="77777777" w:rsidTr="00232876">
        <w:trPr>
          <w:trHeight w:val="360"/>
        </w:trPr>
        <w:tc>
          <w:tcPr>
            <w:tcW w:w="2160" w:type="dxa"/>
            <w:vAlign w:val="center"/>
          </w:tcPr>
          <w:p w14:paraId="72052DDE" w14:textId="77777777" w:rsidR="005B6B36" w:rsidRDefault="005B6B36" w:rsidP="00687CFB">
            <w:r>
              <w:t>Parent/</w:t>
            </w:r>
            <w:proofErr w:type="spellStart"/>
            <w:r>
              <w:t>Carer</w:t>
            </w:r>
            <w:proofErr w:type="spellEnd"/>
            <w:r>
              <w:t xml:space="preserve"> or Guardian</w:t>
            </w:r>
          </w:p>
          <w:p w14:paraId="62C63014" w14:textId="2433CB26" w:rsidR="00687CFB" w:rsidRDefault="005B6B36" w:rsidP="00687CFB">
            <w:r>
              <w:t>signature</w:t>
            </w:r>
          </w:p>
          <w:p w14:paraId="0378EB62" w14:textId="77777777" w:rsidR="005B6B36" w:rsidRDefault="005B6B36" w:rsidP="00687CFB"/>
          <w:p w14:paraId="57893D6E" w14:textId="77777777" w:rsidR="005B6B36" w:rsidRDefault="005B6B36" w:rsidP="00687CFB"/>
          <w:p w14:paraId="04BF525B" w14:textId="50EAB75D" w:rsidR="005B6B36" w:rsidRPr="00FA3EB3" w:rsidRDefault="005B6B36" w:rsidP="00687CFB"/>
        </w:tc>
        <w:tc>
          <w:tcPr>
            <w:tcW w:w="4050" w:type="dxa"/>
            <w:shd w:val="clear" w:color="auto" w:fill="FFFFFF" w:themeFill="background1"/>
            <w:vAlign w:val="center"/>
          </w:tcPr>
          <w:p w14:paraId="3AC710CD" w14:textId="77777777" w:rsidR="00687CFB" w:rsidRPr="00FA3EB3" w:rsidRDefault="00687CFB" w:rsidP="00687CFB"/>
        </w:tc>
        <w:tc>
          <w:tcPr>
            <w:tcW w:w="452" w:type="dxa"/>
            <w:vAlign w:val="center"/>
          </w:tcPr>
          <w:p w14:paraId="01DC549B" w14:textId="77777777" w:rsidR="00687CFB" w:rsidRPr="00FA3EB3" w:rsidRDefault="00687CFB" w:rsidP="00687CFB"/>
        </w:tc>
        <w:tc>
          <w:tcPr>
            <w:tcW w:w="4099" w:type="dxa"/>
            <w:shd w:val="clear" w:color="auto" w:fill="FFFFFF" w:themeFill="background1"/>
            <w:vAlign w:val="center"/>
          </w:tcPr>
          <w:p w14:paraId="7CA66066" w14:textId="77777777" w:rsidR="00687CFB" w:rsidRPr="00FA3EB3" w:rsidRDefault="00687CFB" w:rsidP="00687CFB"/>
        </w:tc>
      </w:tr>
      <w:tr w:rsidR="00687CFB" w:rsidRPr="00FA3EB3" w14:paraId="4CA96ED7" w14:textId="77777777" w:rsidTr="00232876">
        <w:trPr>
          <w:trHeight w:val="187"/>
        </w:trPr>
        <w:tc>
          <w:tcPr>
            <w:tcW w:w="2160" w:type="dxa"/>
            <w:shd w:val="clear" w:color="auto" w:fill="auto"/>
            <w:vAlign w:val="center"/>
          </w:tcPr>
          <w:p w14:paraId="78AC6922" w14:textId="77777777" w:rsidR="00687CFB" w:rsidRPr="00FA3EB3" w:rsidRDefault="00687CFB" w:rsidP="00687CFB">
            <w:pPr>
              <w:rPr>
                <w:sz w:val="6"/>
                <w:szCs w:val="6"/>
              </w:rPr>
            </w:pPr>
          </w:p>
        </w:tc>
        <w:tc>
          <w:tcPr>
            <w:tcW w:w="4050" w:type="dxa"/>
            <w:shd w:val="clear" w:color="auto" w:fill="auto"/>
            <w:vAlign w:val="center"/>
          </w:tcPr>
          <w:p w14:paraId="094A25A8" w14:textId="77777777" w:rsidR="00687CFB" w:rsidRPr="00FA3EB3" w:rsidRDefault="00687CFB" w:rsidP="00687CFB">
            <w:pPr>
              <w:rPr>
                <w:sz w:val="6"/>
                <w:szCs w:val="6"/>
              </w:rPr>
            </w:pPr>
          </w:p>
        </w:tc>
        <w:tc>
          <w:tcPr>
            <w:tcW w:w="452" w:type="dxa"/>
            <w:shd w:val="clear" w:color="auto" w:fill="auto"/>
            <w:vAlign w:val="center"/>
          </w:tcPr>
          <w:p w14:paraId="7C934B82" w14:textId="77777777" w:rsidR="00687CFB" w:rsidRPr="00FA3EB3" w:rsidRDefault="00687CFB" w:rsidP="00687CFB">
            <w:pPr>
              <w:rPr>
                <w:sz w:val="6"/>
                <w:szCs w:val="6"/>
              </w:rPr>
            </w:pPr>
          </w:p>
        </w:tc>
        <w:tc>
          <w:tcPr>
            <w:tcW w:w="4099" w:type="dxa"/>
            <w:shd w:val="clear" w:color="auto" w:fill="auto"/>
            <w:vAlign w:val="center"/>
          </w:tcPr>
          <w:p w14:paraId="39C4C43F" w14:textId="77777777" w:rsidR="00687CFB" w:rsidRPr="00FA3EB3" w:rsidRDefault="00687CFB" w:rsidP="00687CFB">
            <w:pPr>
              <w:rPr>
                <w:sz w:val="6"/>
                <w:szCs w:val="6"/>
              </w:rPr>
            </w:pPr>
          </w:p>
        </w:tc>
      </w:tr>
    </w:tbl>
    <w:p w14:paraId="2488DA90" w14:textId="77777777" w:rsidR="00687CFB" w:rsidRPr="00FA3EB3" w:rsidRDefault="00687CFB" w:rsidP="005B6B36"/>
    <w:sectPr w:rsidR="00687CFB" w:rsidRPr="00FA3EB3" w:rsidSect="00E3286D">
      <w:headerReference w:type="default" r:id="rId11"/>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53495" w14:textId="77777777" w:rsidR="00A421DC" w:rsidRDefault="00A421DC" w:rsidP="001A0130">
      <w:pPr>
        <w:spacing w:after="0" w:line="240" w:lineRule="auto"/>
      </w:pPr>
      <w:r>
        <w:separator/>
      </w:r>
    </w:p>
  </w:endnote>
  <w:endnote w:type="continuationSeparator" w:id="0">
    <w:p w14:paraId="67216301" w14:textId="77777777" w:rsidR="00A421DC" w:rsidRDefault="00A421DC"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036F7" w14:textId="77777777" w:rsidR="00A421DC" w:rsidRDefault="00A421DC" w:rsidP="001A0130">
      <w:pPr>
        <w:spacing w:after="0" w:line="240" w:lineRule="auto"/>
      </w:pPr>
      <w:r>
        <w:separator/>
      </w:r>
    </w:p>
  </w:footnote>
  <w:footnote w:type="continuationSeparator" w:id="0">
    <w:p w14:paraId="00B1A0E2" w14:textId="77777777" w:rsidR="00A421DC" w:rsidRDefault="00A421DC"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441D"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1D9A9FAA" wp14:editId="4FEBFDF2">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1"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131E07D" id="Group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7zWUggAAABl0RVh0U29mdHdhcmUAQWRvYmUgSW1hZ2VSZWFkeXHJZTwAAAMm&#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">
              <v:rect id="Rectangle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5B6B36"/>
    <w:rsid w:val="001A0130"/>
    <w:rsid w:val="001B5223"/>
    <w:rsid w:val="00232876"/>
    <w:rsid w:val="00267116"/>
    <w:rsid w:val="002F58E0"/>
    <w:rsid w:val="00355DEE"/>
    <w:rsid w:val="003B49EC"/>
    <w:rsid w:val="003D55FB"/>
    <w:rsid w:val="00402433"/>
    <w:rsid w:val="004B47A9"/>
    <w:rsid w:val="004F0368"/>
    <w:rsid w:val="005A20B8"/>
    <w:rsid w:val="005B6B36"/>
    <w:rsid w:val="005E6FA8"/>
    <w:rsid w:val="006662D2"/>
    <w:rsid w:val="00687CFB"/>
    <w:rsid w:val="00696B6E"/>
    <w:rsid w:val="006A5F0E"/>
    <w:rsid w:val="006C28FD"/>
    <w:rsid w:val="007718C6"/>
    <w:rsid w:val="008045C5"/>
    <w:rsid w:val="00835F7E"/>
    <w:rsid w:val="00866BB6"/>
    <w:rsid w:val="00872D54"/>
    <w:rsid w:val="009E70CA"/>
    <w:rsid w:val="00A421DC"/>
    <w:rsid w:val="00BA66C3"/>
    <w:rsid w:val="00CB16D2"/>
    <w:rsid w:val="00CD05DC"/>
    <w:rsid w:val="00CD5B0D"/>
    <w:rsid w:val="00DB3723"/>
    <w:rsid w:val="00DC1831"/>
    <w:rsid w:val="00E3286D"/>
    <w:rsid w:val="00E413DD"/>
    <w:rsid w:val="00F40180"/>
    <w:rsid w:val="00F53FDC"/>
    <w:rsid w:val="00FA3EB3"/>
    <w:rsid w:val="00F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A29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escoxj\AppData\Roaming\Microsoft\Templates\Practice%20update%20form%20healthcare.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C:\Users\fernandescoxj\AppData\Roaming\Microsoft\Templates\Practice update form healthcare.dotx</Template>
  <TotalTime>0</TotalTime>
  <Pages>1</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2022-03-15T16:43:00Z</dcterms:created>
  <dcterms:modified xsi:type="dcterms:W3CDTF">2022-03-15T16:43:00Z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